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955" w:rsidRDefault="00D11286">
      <w:pPr>
        <w:spacing w:line="1" w:lineRule="exact"/>
        <w:rPr>
          <w:color w:val="auto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6FDBC" id="Rectangle 2" o:spid="_x0000_s1026" style="position:absolute;margin-left:0;margin-top:0;width:595pt;height:8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" o:allowincell="f" fillcolor="#fefefe" stroked="f">
                <w10:wrap anchorx="page" anchory="page"/>
              </v:rect>
            </w:pict>
          </mc:Fallback>
        </mc:AlternateContent>
      </w:r>
    </w:p>
    <w:p w:rsidR="002C21D0" w:rsidRDefault="002C21D0">
      <w:pPr>
        <w:pStyle w:val="a3"/>
        <w:framePr w:w="2990" w:h="979" w:wrap="none" w:hAnchor="margin" w:x="3227" w:y="6"/>
        <w:ind w:firstLine="0"/>
        <w:jc w:val="center"/>
        <w:rPr>
          <w:rStyle w:val="1"/>
        </w:rPr>
      </w:pPr>
    </w:p>
    <w:p w:rsidR="002C21D0" w:rsidRDefault="002C21D0" w:rsidP="002C21D0">
      <w:pPr>
        <w:pStyle w:val="a3"/>
        <w:framePr w:w="2686" w:h="346" w:wrap="none" w:hAnchor="page" w:x="8371" w:y="1283"/>
        <w:ind w:firstLine="0"/>
        <w:jc w:val="right"/>
        <w:rPr>
          <w:rFonts w:ascii="Courier New" w:hAnsi="Courier New" w:cs="Courier New"/>
          <w:color w:val="auto"/>
          <w:sz w:val="24"/>
          <w:szCs w:val="24"/>
        </w:rPr>
      </w:pPr>
    </w:p>
    <w:p w:rsidR="00151FE4" w:rsidRDefault="00D11286" w:rsidP="00C359B7">
      <w:pPr>
        <w:pStyle w:val="a3"/>
        <w:ind w:firstLine="0"/>
        <w:jc w:val="center"/>
        <w:rPr>
          <w:rStyle w:val="1"/>
          <w:b/>
          <w:bCs/>
        </w:rPr>
      </w:pPr>
      <w:r w:rsidRPr="00151FE4">
        <w:rPr>
          <w:rStyle w:val="1"/>
          <w:noProof/>
          <w:sz w:val="24"/>
        </w:rPr>
        <w:drawing>
          <wp:inline distT="0" distB="0" distL="0" distR="0">
            <wp:extent cx="6605905" cy="1894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90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E4" w:rsidRDefault="00151FE4" w:rsidP="00C359B7">
      <w:pPr>
        <w:pStyle w:val="a3"/>
        <w:ind w:firstLine="0"/>
        <w:jc w:val="center"/>
        <w:rPr>
          <w:rStyle w:val="1"/>
          <w:b/>
          <w:bCs/>
        </w:rPr>
      </w:pPr>
    </w:p>
    <w:p w:rsidR="00877955" w:rsidRDefault="00877955" w:rsidP="00C359B7">
      <w:pPr>
        <w:pStyle w:val="a3"/>
        <w:ind w:firstLine="0"/>
        <w:jc w:val="center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  <w:b/>
          <w:bCs/>
        </w:rPr>
        <w:t>Положение</w:t>
      </w:r>
    </w:p>
    <w:p w:rsidR="00151FE4" w:rsidRDefault="00877955" w:rsidP="00151FE4">
      <w:pPr>
        <w:pStyle w:val="a3"/>
        <w:ind w:firstLine="0"/>
        <w:jc w:val="center"/>
        <w:rPr>
          <w:rStyle w:val="1"/>
          <w:b/>
          <w:bCs/>
        </w:rPr>
      </w:pPr>
      <w:r>
        <w:rPr>
          <w:rStyle w:val="1"/>
          <w:b/>
          <w:bCs/>
        </w:rPr>
        <w:t>о школьной форме и внешнем виде обучающихся</w:t>
      </w:r>
      <w:r w:rsidR="00151FE4">
        <w:rPr>
          <w:rStyle w:val="1"/>
          <w:b/>
          <w:bCs/>
        </w:rPr>
        <w:t xml:space="preserve"> </w:t>
      </w:r>
    </w:p>
    <w:p w:rsidR="00877955" w:rsidRDefault="00151FE4" w:rsidP="00151FE4">
      <w:pPr>
        <w:pStyle w:val="a3"/>
        <w:ind w:firstLine="0"/>
        <w:jc w:val="center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  <w:b/>
          <w:bCs/>
        </w:rPr>
        <w:t>МБОУ «Средняя общеобразовательная школа №101 имени П.А. Полушкина – Центр образования» Советского района г. Казани</w:t>
      </w:r>
    </w:p>
    <w:p w:rsidR="00151FE4" w:rsidRPr="00151FE4" w:rsidRDefault="00151FE4" w:rsidP="00151FE4">
      <w:pPr>
        <w:pStyle w:val="11"/>
        <w:keepNext/>
        <w:keepLines/>
        <w:tabs>
          <w:tab w:val="left" w:pos="346"/>
        </w:tabs>
        <w:jc w:val="left"/>
        <w:rPr>
          <w:rStyle w:val="10"/>
          <w:color w:val="auto"/>
          <w:sz w:val="24"/>
          <w:szCs w:val="24"/>
        </w:rPr>
      </w:pPr>
      <w:bookmarkStart w:id="1" w:name="bookmark2"/>
      <w:bookmarkStart w:id="2" w:name="bookmark0"/>
      <w:bookmarkStart w:id="3" w:name="bookmark1"/>
      <w:bookmarkStart w:id="4" w:name="bookmark3"/>
      <w:bookmarkEnd w:id="1"/>
    </w:p>
    <w:p w:rsidR="00877955" w:rsidRDefault="00877955">
      <w:pPr>
        <w:pStyle w:val="11"/>
        <w:keepNext/>
        <w:keepLines/>
        <w:numPr>
          <w:ilvl w:val="0"/>
          <w:numId w:val="1"/>
        </w:numPr>
        <w:tabs>
          <w:tab w:val="left" w:pos="346"/>
        </w:tabs>
        <w:rPr>
          <w:b w:val="0"/>
          <w:bCs w:val="0"/>
          <w:color w:val="auto"/>
          <w:sz w:val="24"/>
          <w:szCs w:val="24"/>
        </w:rPr>
      </w:pPr>
      <w:r>
        <w:rPr>
          <w:rStyle w:val="10"/>
          <w:b/>
          <w:bCs/>
        </w:rPr>
        <w:t>Общие положения</w:t>
      </w:r>
      <w:bookmarkEnd w:id="2"/>
      <w:bookmarkEnd w:id="3"/>
      <w:bookmarkEnd w:id="4"/>
    </w:p>
    <w:p w:rsidR="00877955" w:rsidRPr="004958DF" w:rsidRDefault="00B77949" w:rsidP="004958DF">
      <w:pPr>
        <w:pStyle w:val="12"/>
        <w:numPr>
          <w:ilvl w:val="1"/>
          <w:numId w:val="12"/>
        </w:numPr>
        <w:tabs>
          <w:tab w:val="left" w:pos="491"/>
        </w:tabs>
        <w:jc w:val="both"/>
        <w:rPr>
          <w:sz w:val="28"/>
          <w:szCs w:val="28"/>
        </w:rPr>
      </w:pPr>
      <w:bookmarkStart w:id="5" w:name="bookmark4"/>
      <w:bookmarkEnd w:id="5"/>
      <w:r>
        <w:rPr>
          <w:sz w:val="28"/>
          <w:szCs w:val="28"/>
        </w:rPr>
        <w:t xml:space="preserve"> </w:t>
      </w:r>
      <w:r w:rsidR="004958DF" w:rsidRPr="004958DF">
        <w:rPr>
          <w:sz w:val="28"/>
          <w:szCs w:val="28"/>
        </w:rPr>
        <w:t>Введение школьной формы осуществляется в соответствии с Федеральным законом от 29 декабря 2012 года№273-ФЗ "Об образовании в Российской Федерации"; Конвенцией о правах ребенка ст. 13-15, Законом Республики Татарстан "Об образовании" от 22 июля 2013 №68- ЗРТ, Постановлением кабинета министров Республики Татарстан от 29 июля 2013 года №527 "Об утверждении Требований к одежде обучающихся по образовательным программам начального общего, основного общего и среднего общего образования", Постановлением Кабинета Министров Республики Татарстан от 12 ноября 2020 г. №1020 "О внесении изменений в постановление Кабинета Министров Республики Татарстан от 29.07.2013 № 527 «Об утверждении Требований к одежде обучающихся по образовательным программам начального общего, основного общего и среднего общего образования»", Уставом МБОУ «Школа № 101 имени П.А. Полушкина- Центр образования» Советского района г.Казани (далее – Школа)</w:t>
      </w:r>
    </w:p>
    <w:p w:rsidR="00877955" w:rsidRDefault="00877955" w:rsidP="004958DF">
      <w:pPr>
        <w:pStyle w:val="a3"/>
        <w:numPr>
          <w:ilvl w:val="1"/>
          <w:numId w:val="13"/>
        </w:numPr>
        <w:tabs>
          <w:tab w:val="left" w:pos="1056"/>
        </w:tabs>
        <w:jc w:val="both"/>
        <w:rPr>
          <w:color w:val="auto"/>
          <w:sz w:val="24"/>
          <w:szCs w:val="24"/>
        </w:rPr>
      </w:pPr>
      <w:bookmarkStart w:id="6" w:name="bookmark5"/>
      <w:bookmarkEnd w:id="6"/>
      <w:r>
        <w:rPr>
          <w:rStyle w:val="1"/>
        </w:rPr>
        <w:t>Настоящее положение является локальным актом Школы и обязательно для выполнения сотрудниками, обучающимися и их родителями (лицами их заменяющими).</w:t>
      </w:r>
    </w:p>
    <w:p w:rsidR="00877955" w:rsidRDefault="00877955" w:rsidP="004958DF">
      <w:pPr>
        <w:pStyle w:val="a3"/>
        <w:numPr>
          <w:ilvl w:val="1"/>
          <w:numId w:val="13"/>
        </w:numPr>
        <w:tabs>
          <w:tab w:val="left" w:pos="909"/>
        </w:tabs>
        <w:jc w:val="both"/>
        <w:rPr>
          <w:color w:val="auto"/>
          <w:sz w:val="24"/>
          <w:szCs w:val="24"/>
        </w:rPr>
      </w:pPr>
      <w:bookmarkStart w:id="7" w:name="bookmark6"/>
      <w:bookmarkEnd w:id="7"/>
      <w:r>
        <w:rPr>
          <w:rStyle w:val="1"/>
        </w:rPr>
        <w:t xml:space="preserve">Настоящее положение регламентирует требования к школьной одежде обучающихся (далее </w:t>
      </w:r>
      <w:r>
        <w:rPr>
          <w:rStyle w:val="1"/>
          <w:color w:val="454848"/>
        </w:rPr>
        <w:t xml:space="preserve">- </w:t>
      </w:r>
      <w:r>
        <w:rPr>
          <w:rStyle w:val="1"/>
        </w:rPr>
        <w:t>школьная форма), а также к внешнему виду обучающихся.</w:t>
      </w:r>
    </w:p>
    <w:p w:rsidR="00877955" w:rsidRDefault="00877955" w:rsidP="004958DF">
      <w:pPr>
        <w:pStyle w:val="a3"/>
        <w:numPr>
          <w:ilvl w:val="1"/>
          <w:numId w:val="13"/>
        </w:numPr>
        <w:tabs>
          <w:tab w:val="left" w:pos="909"/>
        </w:tabs>
        <w:jc w:val="both"/>
        <w:rPr>
          <w:color w:val="auto"/>
          <w:sz w:val="24"/>
          <w:szCs w:val="24"/>
        </w:rPr>
      </w:pPr>
      <w:bookmarkStart w:id="8" w:name="bookmark7"/>
      <w:bookmarkEnd w:id="8"/>
      <w:r>
        <w:rPr>
          <w:rStyle w:val="1"/>
        </w:rPr>
        <w:t>Контроль за соблюдением обучающимися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877955" w:rsidRDefault="004958DF" w:rsidP="004958DF">
      <w:pPr>
        <w:pStyle w:val="a3"/>
        <w:tabs>
          <w:tab w:val="left" w:pos="909"/>
        </w:tabs>
        <w:ind w:left="450" w:firstLine="0"/>
        <w:jc w:val="both"/>
        <w:rPr>
          <w:color w:val="auto"/>
          <w:sz w:val="24"/>
          <w:szCs w:val="24"/>
        </w:rPr>
      </w:pPr>
      <w:bookmarkStart w:id="9" w:name="bookmark8"/>
      <w:bookmarkEnd w:id="9"/>
      <w:r>
        <w:rPr>
          <w:rStyle w:val="1"/>
        </w:rPr>
        <w:t xml:space="preserve">1.5. </w:t>
      </w:r>
      <w:r w:rsidR="00877955">
        <w:rPr>
          <w:rStyle w:val="1"/>
        </w:rPr>
        <w:t>Школьная форма приобретается родителями в магазинах, либо шьется в соответствии с предложенным описанием.</w:t>
      </w:r>
    </w:p>
    <w:p w:rsidR="00877955" w:rsidRDefault="00877955" w:rsidP="004958DF">
      <w:pPr>
        <w:pStyle w:val="a3"/>
        <w:numPr>
          <w:ilvl w:val="1"/>
          <w:numId w:val="14"/>
        </w:numPr>
        <w:tabs>
          <w:tab w:val="left" w:pos="909"/>
        </w:tabs>
        <w:spacing w:after="300"/>
        <w:jc w:val="both"/>
        <w:rPr>
          <w:color w:val="auto"/>
          <w:sz w:val="24"/>
          <w:szCs w:val="24"/>
        </w:rPr>
      </w:pPr>
      <w:bookmarkStart w:id="10" w:name="bookmark9"/>
      <w:bookmarkEnd w:id="10"/>
      <w:r>
        <w:rPr>
          <w:rStyle w:val="1"/>
        </w:rPr>
        <w:t xml:space="preserve">Положение о школьной форме и внешнем виде обучающихся Школы (далее </w:t>
      </w:r>
      <w:r>
        <w:rPr>
          <w:rStyle w:val="1"/>
          <w:color w:val="454848"/>
        </w:rPr>
        <w:t xml:space="preserve">- </w:t>
      </w:r>
      <w:r>
        <w:rPr>
          <w:rStyle w:val="1"/>
        </w:rPr>
        <w:t>Положение) в</w:t>
      </w:r>
      <w:r w:rsidR="004958DF">
        <w:rPr>
          <w:rStyle w:val="1"/>
        </w:rPr>
        <w:t>ступает в силу с 1 сентября 2021</w:t>
      </w:r>
      <w:r>
        <w:rPr>
          <w:rStyle w:val="1"/>
        </w:rPr>
        <w:t xml:space="preserve"> года.</w:t>
      </w:r>
    </w:p>
    <w:p w:rsidR="00877955" w:rsidRDefault="00877955">
      <w:pPr>
        <w:pStyle w:val="11"/>
        <w:keepNext/>
        <w:keepLines/>
        <w:numPr>
          <w:ilvl w:val="0"/>
          <w:numId w:val="1"/>
        </w:numPr>
        <w:tabs>
          <w:tab w:val="left" w:pos="1059"/>
        </w:tabs>
        <w:ind w:firstLine="640"/>
        <w:jc w:val="both"/>
        <w:rPr>
          <w:b w:val="0"/>
          <w:bCs w:val="0"/>
          <w:color w:val="auto"/>
          <w:sz w:val="24"/>
          <w:szCs w:val="24"/>
        </w:rPr>
      </w:pPr>
      <w:bookmarkStart w:id="11" w:name="bookmark12"/>
      <w:bookmarkStart w:id="12" w:name="bookmark10"/>
      <w:bookmarkStart w:id="13" w:name="bookmark11"/>
      <w:bookmarkStart w:id="14" w:name="bookmark13"/>
      <w:bookmarkEnd w:id="11"/>
      <w:r>
        <w:rPr>
          <w:rStyle w:val="10"/>
          <w:b/>
          <w:bCs/>
        </w:rPr>
        <w:lastRenderedPageBreak/>
        <w:t>Функции и задачи, которые решает введение школьной формы</w:t>
      </w:r>
      <w:bookmarkEnd w:id="12"/>
      <w:bookmarkEnd w:id="13"/>
      <w:bookmarkEnd w:id="14"/>
    </w:p>
    <w:p w:rsidR="00877955" w:rsidRDefault="00877955">
      <w:pPr>
        <w:pStyle w:val="a3"/>
        <w:numPr>
          <w:ilvl w:val="0"/>
          <w:numId w:val="3"/>
        </w:numPr>
        <w:tabs>
          <w:tab w:val="left" w:pos="1410"/>
        </w:tabs>
        <w:spacing w:after="300"/>
        <w:ind w:firstLine="700"/>
        <w:jc w:val="both"/>
        <w:rPr>
          <w:color w:val="auto"/>
          <w:sz w:val="24"/>
          <w:szCs w:val="24"/>
        </w:rPr>
      </w:pPr>
      <w:bookmarkStart w:id="15" w:name="bookmark14"/>
      <w:bookmarkEnd w:id="15"/>
      <w:r>
        <w:rPr>
          <w:rStyle w:val="1"/>
        </w:rPr>
        <w:t>Функции, которые выполняет школьная форма:</w:t>
      </w:r>
    </w:p>
    <w:p w:rsidR="00877955" w:rsidRDefault="00D11286">
      <w:pPr>
        <w:spacing w:line="1" w:lineRule="exact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C38FA" id="Rectangle 3" o:spid="_x0000_s1026" style="position:absolute;margin-left:0;margin-top:0;width:595pt;height:84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" o:allowincell="f" fillcolor="#fefefe" stroked="f">
                <w10:wrap anchorx="page" anchory="page"/>
              </v:rect>
            </w:pict>
          </mc:Fallback>
        </mc:AlternateContent>
      </w:r>
    </w:p>
    <w:p w:rsidR="00877955" w:rsidRDefault="00877955">
      <w:pPr>
        <w:pStyle w:val="a3"/>
        <w:ind w:left="240"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Обеспечение обучающихся удобной и эстетичной одеждой в повседневной школьной жизни.</w:t>
      </w:r>
    </w:p>
    <w:p w:rsidR="00877955" w:rsidRDefault="00877955">
      <w:pPr>
        <w:pStyle w:val="a3"/>
        <w:ind w:left="240"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Устранение признаков социального и имущественного различия между обучающимися Школы.</w:t>
      </w:r>
    </w:p>
    <w:p w:rsidR="00877955" w:rsidRDefault="00877955">
      <w:pPr>
        <w:pStyle w:val="a3"/>
        <w:ind w:firstLine="96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 xml:space="preserve">Предупреждение возникновения у обучающихся психологического </w:t>
      </w:r>
      <w:r>
        <w:rPr>
          <w:rStyle w:val="1"/>
          <w:color w:val="777777"/>
        </w:rPr>
        <w:t xml:space="preserve">х </w:t>
      </w:r>
      <w:r>
        <w:rPr>
          <w:rStyle w:val="1"/>
        </w:rPr>
        <w:t>дискомфорта перед сверстниками.</w:t>
      </w:r>
    </w:p>
    <w:p w:rsidR="00877955" w:rsidRDefault="00877955">
      <w:pPr>
        <w:pStyle w:val="a3"/>
        <w:tabs>
          <w:tab w:val="left" w:pos="8890"/>
        </w:tabs>
        <w:ind w:left="240"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Укрепление общего имиджа образовательной организации, формирования школьной идентичности.</w:t>
      </w:r>
      <w:r>
        <w:rPr>
          <w:rStyle w:val="1"/>
        </w:rPr>
        <w:tab/>
      </w:r>
      <w:r>
        <w:rPr>
          <w:rStyle w:val="1"/>
          <w:color w:val="B7B7B7"/>
          <w:vertAlign w:val="subscript"/>
        </w:rPr>
        <w:t>ч</w:t>
      </w:r>
    </w:p>
    <w:p w:rsidR="00877955" w:rsidRDefault="00877955">
      <w:pPr>
        <w:pStyle w:val="a3"/>
        <w:numPr>
          <w:ilvl w:val="0"/>
          <w:numId w:val="3"/>
        </w:numPr>
        <w:tabs>
          <w:tab w:val="left" w:pos="1602"/>
        </w:tabs>
        <w:ind w:left="240" w:firstLine="720"/>
        <w:jc w:val="both"/>
        <w:rPr>
          <w:color w:val="auto"/>
          <w:sz w:val="24"/>
          <w:szCs w:val="24"/>
        </w:rPr>
      </w:pPr>
      <w:bookmarkStart w:id="16" w:name="bookmark15"/>
      <w:bookmarkEnd w:id="16"/>
      <w:r>
        <w:rPr>
          <w:rStyle w:val="1"/>
        </w:rPr>
        <w:t>Введение единой формы для обучающихся 1-11 классов Школы решает следующие задачи:</w:t>
      </w:r>
    </w:p>
    <w:p w:rsidR="00877955" w:rsidRDefault="00877955">
      <w:pPr>
        <w:pStyle w:val="a3"/>
        <w:ind w:left="240"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Строгий стиль одежды обучающихся создает в школе деловую атмосферу, необходимую для занятий.</w:t>
      </w:r>
    </w:p>
    <w:p w:rsidR="00877955" w:rsidRDefault="00877955">
      <w:pPr>
        <w:pStyle w:val="a3"/>
        <w:ind w:firstLine="94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Форма дисциплинирует обучающихся.</w:t>
      </w:r>
    </w:p>
    <w:p w:rsidR="00877955" w:rsidRDefault="00877955">
      <w:pPr>
        <w:pStyle w:val="a3"/>
        <w:ind w:left="240"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Школьная форма помогает ребенку почувствовать себя учеником и членом школьного коллектива образовательной организации №101, дает возможность учащемуся ощутить свою причастность именно к этой школе.</w:t>
      </w:r>
    </w:p>
    <w:p w:rsidR="00877955" w:rsidRDefault="00877955">
      <w:pPr>
        <w:pStyle w:val="a3"/>
        <w:spacing w:after="320"/>
        <w:ind w:firstLine="94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Школьная форма экономит денежные средства родителей.</w:t>
      </w:r>
    </w:p>
    <w:p w:rsidR="00877955" w:rsidRDefault="00877955">
      <w:pPr>
        <w:pStyle w:val="11"/>
        <w:keepNext/>
        <w:keepLines/>
        <w:numPr>
          <w:ilvl w:val="0"/>
          <w:numId w:val="1"/>
        </w:numPr>
        <w:tabs>
          <w:tab w:val="left" w:pos="1670"/>
        </w:tabs>
        <w:spacing w:after="320"/>
        <w:ind w:left="1120"/>
        <w:jc w:val="both"/>
        <w:rPr>
          <w:b w:val="0"/>
          <w:bCs w:val="0"/>
          <w:color w:val="auto"/>
          <w:sz w:val="24"/>
          <w:szCs w:val="24"/>
        </w:rPr>
      </w:pPr>
      <w:bookmarkStart w:id="17" w:name="bookmark18"/>
      <w:bookmarkStart w:id="18" w:name="bookmark16"/>
      <w:bookmarkStart w:id="19" w:name="bookmark17"/>
      <w:bookmarkStart w:id="20" w:name="bookmark19"/>
      <w:bookmarkEnd w:id="17"/>
      <w:r>
        <w:rPr>
          <w:rStyle w:val="10"/>
          <w:b/>
          <w:bCs/>
        </w:rPr>
        <w:t>Основные требования к форме и внешнему виду учащихся</w:t>
      </w:r>
      <w:bookmarkEnd w:id="18"/>
      <w:bookmarkEnd w:id="19"/>
      <w:bookmarkEnd w:id="20"/>
    </w:p>
    <w:p w:rsidR="00877955" w:rsidRDefault="00877955">
      <w:pPr>
        <w:pStyle w:val="a3"/>
        <w:numPr>
          <w:ilvl w:val="0"/>
          <w:numId w:val="4"/>
        </w:numPr>
        <w:tabs>
          <w:tab w:val="left" w:pos="1602"/>
        </w:tabs>
        <w:ind w:left="620" w:firstLine="340"/>
        <w:jc w:val="both"/>
        <w:rPr>
          <w:color w:val="auto"/>
          <w:sz w:val="24"/>
          <w:szCs w:val="24"/>
        </w:rPr>
      </w:pPr>
      <w:bookmarkStart w:id="21" w:name="bookmark20"/>
      <w:bookmarkEnd w:id="21"/>
      <w:r>
        <w:rPr>
          <w:rStyle w:val="1"/>
        </w:rPr>
        <w:t>Школьная форма подразделяется на парадную, повседневную и спортивную.</w:t>
      </w:r>
    </w:p>
    <w:p w:rsidR="00877955" w:rsidRDefault="00877955">
      <w:pPr>
        <w:pStyle w:val="11"/>
        <w:keepNext/>
        <w:keepLines/>
        <w:numPr>
          <w:ilvl w:val="0"/>
          <w:numId w:val="5"/>
        </w:numPr>
        <w:tabs>
          <w:tab w:val="left" w:pos="1715"/>
        </w:tabs>
        <w:spacing w:after="0"/>
        <w:ind w:firstLine="940"/>
        <w:jc w:val="both"/>
        <w:rPr>
          <w:b w:val="0"/>
          <w:bCs w:val="0"/>
          <w:color w:val="auto"/>
          <w:sz w:val="24"/>
          <w:szCs w:val="24"/>
        </w:rPr>
      </w:pPr>
      <w:bookmarkStart w:id="22" w:name="bookmark23"/>
      <w:bookmarkStart w:id="23" w:name="bookmark21"/>
      <w:bookmarkStart w:id="24" w:name="bookmark22"/>
      <w:bookmarkStart w:id="25" w:name="bookmark24"/>
      <w:bookmarkEnd w:id="22"/>
      <w:r>
        <w:rPr>
          <w:rStyle w:val="10"/>
          <w:b/>
          <w:bCs/>
        </w:rPr>
        <w:t>Парадная форма:</w:t>
      </w:r>
      <w:bookmarkEnd w:id="23"/>
      <w:bookmarkEnd w:id="24"/>
      <w:bookmarkEnd w:id="25"/>
    </w:p>
    <w:p w:rsidR="00877955" w:rsidRDefault="00877955">
      <w:pPr>
        <w:pStyle w:val="a3"/>
        <w:ind w:left="240"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  <w:u w:val="single"/>
        </w:rPr>
        <w:t>Мальчики, юноши</w:t>
      </w:r>
      <w:r>
        <w:rPr>
          <w:rStyle w:val="1"/>
        </w:rPr>
        <w:t xml:space="preserve"> 1-11 классов </w:t>
      </w:r>
      <w:r>
        <w:rPr>
          <w:rStyle w:val="1"/>
          <w:color w:val="454848"/>
        </w:rPr>
        <w:t xml:space="preserve">- </w:t>
      </w:r>
      <w:r>
        <w:rPr>
          <w:rStyle w:val="1"/>
        </w:rPr>
        <w:t>белая мужская сорочка, брюки темно-синего цвета, пиджак либо жилет с эмблемой школы на левой стороне одежды (текстиль или трикотаж, ношение жилета допускается при условии сохранения однотонной сорочки) темно-синего цвета, туфли, галстук установленного образца.</w:t>
      </w:r>
    </w:p>
    <w:p w:rsidR="00877955" w:rsidRDefault="00877955">
      <w:pPr>
        <w:pStyle w:val="a3"/>
        <w:ind w:firstLine="94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  <w:u w:val="single"/>
        </w:rPr>
        <w:t>Девочки, девушки</w:t>
      </w:r>
    </w:p>
    <w:p w:rsidR="00877955" w:rsidRDefault="00877955">
      <w:pPr>
        <w:pStyle w:val="a3"/>
        <w:tabs>
          <w:tab w:val="left" w:pos="7781"/>
        </w:tabs>
        <w:ind w:left="240"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 xml:space="preserve">Для девочек, девушек 1-11 классов </w:t>
      </w:r>
      <w:r>
        <w:rPr>
          <w:rStyle w:val="1"/>
          <w:color w:val="454848"/>
        </w:rPr>
        <w:t xml:space="preserve">- </w:t>
      </w:r>
      <w:r>
        <w:rPr>
          <w:rStyle w:val="1"/>
        </w:rPr>
        <w:t>юбка, жилет с эмблемой школы на левой стороне одежды темно-синего цвета</w:t>
      </w:r>
      <w:r>
        <w:rPr>
          <w:rStyle w:val="1"/>
        </w:rPr>
        <w:tab/>
        <w:t>либо сарафан с</w:t>
      </w:r>
    </w:p>
    <w:p w:rsidR="00877955" w:rsidRDefault="00877955">
      <w:pPr>
        <w:pStyle w:val="a3"/>
        <w:ind w:left="240" w:firstLine="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 xml:space="preserve">эмблемой школы на левой стороне одежды темно-синего цвета с однотонной белой блузкой, туфли на невысоком каблуке, галстук </w:t>
      </w:r>
      <w:r>
        <w:rPr>
          <w:rStyle w:val="1"/>
          <w:color w:val="454848"/>
        </w:rPr>
        <w:t xml:space="preserve">- </w:t>
      </w:r>
      <w:r>
        <w:rPr>
          <w:rStyle w:val="1"/>
        </w:rPr>
        <w:t>галка установленного образца. Аккуратная прическа (волосы должны быть заплетены в косу; забраны в хвост или пучок) или стрижка.</w:t>
      </w:r>
    </w:p>
    <w:p w:rsidR="00877955" w:rsidRDefault="00877955">
      <w:pPr>
        <w:pStyle w:val="11"/>
        <w:keepNext/>
        <w:keepLines/>
        <w:numPr>
          <w:ilvl w:val="0"/>
          <w:numId w:val="5"/>
        </w:numPr>
        <w:tabs>
          <w:tab w:val="left" w:pos="1715"/>
        </w:tabs>
        <w:spacing w:after="0"/>
        <w:ind w:firstLine="940"/>
        <w:jc w:val="both"/>
        <w:rPr>
          <w:b w:val="0"/>
          <w:bCs w:val="0"/>
          <w:color w:val="auto"/>
          <w:sz w:val="24"/>
          <w:szCs w:val="24"/>
        </w:rPr>
      </w:pPr>
      <w:bookmarkStart w:id="26" w:name="bookmark27"/>
      <w:bookmarkStart w:id="27" w:name="bookmark25"/>
      <w:bookmarkStart w:id="28" w:name="bookmark26"/>
      <w:bookmarkStart w:id="29" w:name="bookmark28"/>
      <w:bookmarkEnd w:id="26"/>
      <w:r>
        <w:rPr>
          <w:rStyle w:val="10"/>
          <w:b/>
          <w:bCs/>
        </w:rPr>
        <w:t>Повседневная форма:</w:t>
      </w:r>
      <w:bookmarkEnd w:id="27"/>
      <w:bookmarkEnd w:id="28"/>
      <w:bookmarkEnd w:id="29"/>
    </w:p>
    <w:p w:rsidR="00877955" w:rsidRDefault="00877955">
      <w:pPr>
        <w:pStyle w:val="a3"/>
        <w:ind w:left="240"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  <w:u w:val="single"/>
        </w:rPr>
        <w:t>Мальчики, юноши</w:t>
      </w:r>
      <w:r>
        <w:rPr>
          <w:rStyle w:val="1"/>
        </w:rPr>
        <w:t xml:space="preserve"> 1-11 классов </w:t>
      </w:r>
      <w:r>
        <w:rPr>
          <w:rStyle w:val="1"/>
          <w:color w:val="454848"/>
        </w:rPr>
        <w:t xml:space="preserve">- </w:t>
      </w:r>
      <w:r>
        <w:rPr>
          <w:rStyle w:val="1"/>
        </w:rPr>
        <w:t>однотонная рубашка белого или другого цвета, галстук установленного образца, брюки темно-синего цвета, пиджак либо жилет темно-синего цвета с эмблемой школы на левой стороне одежды (текстиль или трикотаж, ношение жилета допускается при условии сохранения однотонной сорочки), туфли. Аккуратная стрижка.</w:t>
      </w:r>
    </w:p>
    <w:p w:rsidR="00877955" w:rsidRDefault="00877955">
      <w:pPr>
        <w:pStyle w:val="a3"/>
        <w:ind w:left="240"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  <w:u w:val="single"/>
        </w:rPr>
        <w:t>Девочки, девушки 1-11 классов</w:t>
      </w:r>
      <w:r>
        <w:rPr>
          <w:rStyle w:val="1"/>
        </w:rPr>
        <w:t xml:space="preserve"> </w:t>
      </w:r>
      <w:r>
        <w:rPr>
          <w:rStyle w:val="1"/>
          <w:color w:val="454848"/>
        </w:rPr>
        <w:t xml:space="preserve">- </w:t>
      </w:r>
      <w:r>
        <w:rPr>
          <w:rStyle w:val="1"/>
        </w:rPr>
        <w:t xml:space="preserve">юбка, жилет с эмблемой школы на левой стороне одежды или сарафан темно-синего цвета с эмблемой школы на </w:t>
      </w:r>
      <w:r>
        <w:rPr>
          <w:rStyle w:val="1"/>
        </w:rPr>
        <w:lastRenderedPageBreak/>
        <w:t>левой стороне одежды с однотонной блузкой белого или другого цвета, туфли на невысоком каблуке. Аккуратная прическа (волосы должны быть заплетены в косу; забраны в хвост или пучок) или стрижка.</w:t>
      </w:r>
    </w:p>
    <w:p w:rsidR="00877955" w:rsidRDefault="00877955">
      <w:pPr>
        <w:pStyle w:val="a3"/>
        <w:numPr>
          <w:ilvl w:val="0"/>
          <w:numId w:val="5"/>
        </w:numPr>
        <w:tabs>
          <w:tab w:val="left" w:pos="1725"/>
        </w:tabs>
        <w:spacing w:after="160"/>
        <w:ind w:firstLine="940"/>
        <w:jc w:val="both"/>
        <w:rPr>
          <w:color w:val="auto"/>
          <w:sz w:val="24"/>
          <w:szCs w:val="24"/>
        </w:rPr>
      </w:pPr>
      <w:bookmarkStart w:id="30" w:name="bookmark29"/>
      <w:bookmarkEnd w:id="30"/>
      <w:r>
        <w:rPr>
          <w:rStyle w:val="1"/>
          <w:b/>
          <w:bCs/>
        </w:rPr>
        <w:t>Спортивная форма:</w:t>
      </w:r>
    </w:p>
    <w:p w:rsidR="00877955" w:rsidRDefault="00D11286">
      <w:pPr>
        <w:spacing w:line="1" w:lineRule="exact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94F55" id="Rectangle 4" o:spid="_x0000_s1026" style="position:absolute;margin-left:0;margin-top:0;width:595pt;height:84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" o:allowincell="f" fillcolor="#fdfdfd" stroked="f">
                <w10:wrap anchorx="page" anchory="page"/>
              </v:rect>
            </w:pict>
          </mc:Fallback>
        </mc:AlternateContent>
      </w:r>
    </w:p>
    <w:p w:rsidR="00877955" w:rsidRDefault="00877955">
      <w:pPr>
        <w:pStyle w:val="a3"/>
        <w:ind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Спортивная форма должна соответствовать погоде и месту проведения физкультурных занятий.</w:t>
      </w:r>
    </w:p>
    <w:p w:rsidR="00877955" w:rsidRDefault="00877955">
      <w:pPr>
        <w:pStyle w:val="a3"/>
        <w:tabs>
          <w:tab w:val="left" w:pos="5126"/>
        </w:tabs>
        <w:ind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Для занятий в спортивном зале: спортивные брюки (шорты) синего цвета, футболка красного (с эмблемой школы) цвета, хлопчатобумажные носки, спортивная обувь</w:t>
      </w:r>
      <w:r>
        <w:rPr>
          <w:rStyle w:val="1"/>
        </w:rPr>
        <w:tab/>
        <w:t>с нескользкой подошвой.</w:t>
      </w:r>
    </w:p>
    <w:p w:rsidR="00877955" w:rsidRDefault="00877955">
      <w:pPr>
        <w:pStyle w:val="a3"/>
        <w:spacing w:after="100"/>
        <w:ind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Для занятий на улице: спортивный костюм, спортивная обувь.</w:t>
      </w:r>
    </w:p>
    <w:p w:rsidR="00877955" w:rsidRDefault="00877955">
      <w:pPr>
        <w:pStyle w:val="20"/>
        <w:ind w:right="480"/>
        <w:jc w:val="right"/>
        <w:rPr>
          <w:rFonts w:ascii="Courier New" w:hAnsi="Courier New" w:cs="Courier New"/>
          <w:i w:val="0"/>
          <w:iCs w:val="0"/>
          <w:color w:val="auto"/>
          <w:sz w:val="24"/>
          <w:szCs w:val="24"/>
        </w:rPr>
      </w:pPr>
      <w:r>
        <w:rPr>
          <w:rStyle w:val="2"/>
          <w:i/>
          <w:iCs/>
          <w:color w:val="B7B7B7"/>
        </w:rPr>
        <w:t>I</w:t>
      </w:r>
    </w:p>
    <w:p w:rsidR="00877955" w:rsidRDefault="00877955">
      <w:pPr>
        <w:pStyle w:val="11"/>
        <w:keepNext/>
        <w:keepLines/>
        <w:spacing w:line="206" w:lineRule="auto"/>
        <w:rPr>
          <w:rFonts w:ascii="Courier New" w:hAnsi="Courier New" w:cs="Courier New"/>
          <w:b w:val="0"/>
          <w:bCs w:val="0"/>
          <w:color w:val="auto"/>
          <w:sz w:val="24"/>
          <w:szCs w:val="24"/>
        </w:rPr>
      </w:pPr>
      <w:bookmarkStart w:id="31" w:name="bookmark32"/>
      <w:bookmarkStart w:id="32" w:name="bookmark30"/>
      <w:bookmarkStart w:id="33" w:name="bookmark31"/>
      <w:bookmarkStart w:id="34" w:name="bookmark33"/>
      <w:r>
        <w:rPr>
          <w:rStyle w:val="10"/>
          <w:b/>
          <w:bCs/>
        </w:rPr>
        <w:t>1</w:t>
      </w:r>
      <w:bookmarkEnd w:id="31"/>
      <w:r>
        <w:rPr>
          <w:rStyle w:val="10"/>
          <w:b/>
          <w:bCs/>
        </w:rPr>
        <w:t>У.Права, обязанности и ответственность обучающихся</w:t>
      </w:r>
      <w:bookmarkEnd w:id="32"/>
      <w:bookmarkEnd w:id="33"/>
      <w:bookmarkEnd w:id="34"/>
    </w:p>
    <w:p w:rsidR="00877955" w:rsidRDefault="00877955">
      <w:pPr>
        <w:pStyle w:val="a3"/>
        <w:numPr>
          <w:ilvl w:val="0"/>
          <w:numId w:val="6"/>
        </w:numPr>
        <w:tabs>
          <w:tab w:val="left" w:pos="1318"/>
        </w:tabs>
        <w:ind w:firstLine="720"/>
        <w:jc w:val="both"/>
        <w:rPr>
          <w:color w:val="auto"/>
          <w:sz w:val="24"/>
          <w:szCs w:val="24"/>
        </w:rPr>
      </w:pPr>
      <w:bookmarkStart w:id="35" w:name="bookmark34"/>
      <w:bookmarkEnd w:id="35"/>
      <w:r>
        <w:rPr>
          <w:rStyle w:val="1"/>
        </w:rPr>
        <w:t xml:space="preserve">Учащиеся </w:t>
      </w:r>
      <w:r>
        <w:rPr>
          <w:rStyle w:val="1"/>
          <w:b/>
          <w:bCs/>
          <w:u w:val="single"/>
        </w:rPr>
        <w:t>обязаны:</w:t>
      </w:r>
    </w:p>
    <w:p w:rsidR="00877955" w:rsidRDefault="00877955">
      <w:pPr>
        <w:pStyle w:val="a3"/>
        <w:ind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Носить повседневную школьную форму ежедневно. Следить за гигиеническим состоянием одежды: она должна быть чистой, свежей, выглаженной.</w:t>
      </w:r>
    </w:p>
    <w:p w:rsidR="00877955" w:rsidRDefault="00877955">
      <w:pPr>
        <w:pStyle w:val="a3"/>
        <w:ind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Приходить в дни проведения торжественных линеек, праздников в Школу в парадной форме.</w:t>
      </w:r>
    </w:p>
    <w:p w:rsidR="00877955" w:rsidRDefault="00877955">
      <w:pPr>
        <w:pStyle w:val="a3"/>
        <w:ind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Приносить с собой спортивную форму в дни уроков физической культуры.</w:t>
      </w:r>
    </w:p>
    <w:p w:rsidR="00877955" w:rsidRDefault="00877955">
      <w:pPr>
        <w:pStyle w:val="a3"/>
        <w:ind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Бережно относиться к форме других обучающихся школы.</w:t>
      </w:r>
    </w:p>
    <w:p w:rsidR="00877955" w:rsidRDefault="00877955">
      <w:pPr>
        <w:pStyle w:val="a3"/>
        <w:numPr>
          <w:ilvl w:val="0"/>
          <w:numId w:val="6"/>
        </w:numPr>
        <w:tabs>
          <w:tab w:val="left" w:pos="1333"/>
        </w:tabs>
        <w:ind w:firstLine="720"/>
        <w:jc w:val="both"/>
        <w:rPr>
          <w:color w:val="auto"/>
          <w:sz w:val="24"/>
          <w:szCs w:val="24"/>
        </w:rPr>
      </w:pPr>
      <w:bookmarkStart w:id="36" w:name="bookmark35"/>
      <w:bookmarkEnd w:id="36"/>
      <w:r>
        <w:rPr>
          <w:rStyle w:val="1"/>
        </w:rPr>
        <w:t xml:space="preserve">Учащимся на территории Школы и в ее помещениях </w:t>
      </w:r>
      <w:r>
        <w:rPr>
          <w:rStyle w:val="1"/>
          <w:b/>
          <w:bCs/>
          <w:u w:val="single"/>
        </w:rPr>
        <w:t>запрещено:</w:t>
      </w:r>
    </w:p>
    <w:p w:rsidR="00877955" w:rsidRDefault="00877955">
      <w:pPr>
        <w:pStyle w:val="a3"/>
        <w:ind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Приходить на учебные занятия без школьной формы.</w:t>
      </w:r>
    </w:p>
    <w:p w:rsidR="00877955" w:rsidRDefault="00877955">
      <w:pPr>
        <w:pStyle w:val="a3"/>
        <w:ind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Носить спортивную одежду в Школе (спортивный костюм или его детали) вне уроков физической культуры и спортивных мероприятий.</w:t>
      </w:r>
    </w:p>
    <w:p w:rsidR="00877955" w:rsidRDefault="00877955">
      <w:pPr>
        <w:pStyle w:val="a3"/>
        <w:ind w:firstLine="80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Носить одежду и аксессуары, содержащие символику экстремистских организаций, пропагандирующие психоактивные вещества или противоправное поведение.</w:t>
      </w:r>
    </w:p>
    <w:p w:rsidR="00877955" w:rsidRDefault="00877955">
      <w:pPr>
        <w:pStyle w:val="a3"/>
        <w:ind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Носить головные уборы, за исключением случаев, обусловленных состоянием здоровья обучающихся.</w:t>
      </w:r>
    </w:p>
    <w:p w:rsidR="00877955" w:rsidRDefault="00877955">
      <w:pPr>
        <w:pStyle w:val="a3"/>
        <w:ind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Окрашивать волосы в яркие, неестественные цвета.</w:t>
      </w:r>
    </w:p>
    <w:p w:rsidR="00877955" w:rsidRDefault="00877955">
      <w:pPr>
        <w:pStyle w:val="a3"/>
        <w:ind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Использовать в качестве аксессуаров одежды массивные серьги, броши, кулоны, кольца.</w:t>
      </w:r>
    </w:p>
    <w:p w:rsidR="00877955" w:rsidRDefault="00877955">
      <w:pPr>
        <w:pStyle w:val="a3"/>
        <w:ind w:firstLine="72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Носить пирсинг.</w:t>
      </w:r>
    </w:p>
    <w:p w:rsidR="00877955" w:rsidRDefault="00877955">
      <w:pPr>
        <w:pStyle w:val="a3"/>
        <w:numPr>
          <w:ilvl w:val="0"/>
          <w:numId w:val="6"/>
        </w:numPr>
        <w:tabs>
          <w:tab w:val="left" w:pos="1333"/>
        </w:tabs>
        <w:ind w:firstLine="720"/>
        <w:jc w:val="both"/>
        <w:rPr>
          <w:color w:val="auto"/>
          <w:sz w:val="24"/>
          <w:szCs w:val="24"/>
        </w:rPr>
      </w:pPr>
      <w:bookmarkStart w:id="37" w:name="bookmark36"/>
      <w:bookmarkEnd w:id="37"/>
      <w:r>
        <w:rPr>
          <w:rStyle w:val="1"/>
        </w:rPr>
        <w:t>Ношение сменной обуви в Школе является обязательным.</w:t>
      </w:r>
    </w:p>
    <w:p w:rsidR="00877955" w:rsidRDefault="00877955">
      <w:pPr>
        <w:pStyle w:val="a3"/>
        <w:numPr>
          <w:ilvl w:val="0"/>
          <w:numId w:val="6"/>
        </w:numPr>
        <w:tabs>
          <w:tab w:val="left" w:pos="1333"/>
        </w:tabs>
        <w:ind w:firstLine="720"/>
        <w:jc w:val="both"/>
        <w:rPr>
          <w:color w:val="auto"/>
          <w:sz w:val="24"/>
          <w:szCs w:val="24"/>
        </w:rPr>
      </w:pPr>
      <w:bookmarkStart w:id="38" w:name="bookmark37"/>
      <w:bookmarkEnd w:id="38"/>
      <w:r>
        <w:rPr>
          <w:rStyle w:val="1"/>
        </w:rPr>
        <w:t>Сменная обувь учащихся должна быть чистой.</w:t>
      </w:r>
    </w:p>
    <w:p w:rsidR="00877955" w:rsidRDefault="00877955">
      <w:pPr>
        <w:pStyle w:val="a3"/>
        <w:numPr>
          <w:ilvl w:val="0"/>
          <w:numId w:val="6"/>
        </w:numPr>
        <w:tabs>
          <w:tab w:val="left" w:pos="1333"/>
        </w:tabs>
        <w:ind w:firstLine="720"/>
        <w:jc w:val="both"/>
        <w:rPr>
          <w:color w:val="auto"/>
          <w:sz w:val="24"/>
          <w:szCs w:val="24"/>
        </w:rPr>
      </w:pPr>
      <w:bookmarkStart w:id="39" w:name="bookmark38"/>
      <w:bookmarkEnd w:id="39"/>
      <w:r>
        <w:rPr>
          <w:rStyle w:val="1"/>
        </w:rPr>
        <w:t>Внешний вид учащегося должен соответствовать общепринятым в обществе нормам.</w:t>
      </w:r>
    </w:p>
    <w:p w:rsidR="00877955" w:rsidRDefault="00877955">
      <w:pPr>
        <w:pStyle w:val="a3"/>
        <w:numPr>
          <w:ilvl w:val="0"/>
          <w:numId w:val="6"/>
        </w:numPr>
        <w:tabs>
          <w:tab w:val="left" w:pos="1338"/>
        </w:tabs>
        <w:ind w:firstLine="720"/>
        <w:jc w:val="both"/>
        <w:rPr>
          <w:color w:val="auto"/>
          <w:sz w:val="24"/>
          <w:szCs w:val="24"/>
        </w:rPr>
      </w:pPr>
      <w:bookmarkStart w:id="40" w:name="bookmark39"/>
      <w:bookmarkEnd w:id="40"/>
      <w:r>
        <w:rPr>
          <w:rStyle w:val="1"/>
        </w:rPr>
        <w:t>Используемые обучающимися дезодорирующие средства должны быть с легким нейтральным запахом.</w:t>
      </w:r>
    </w:p>
    <w:p w:rsidR="00877955" w:rsidRDefault="00877955">
      <w:pPr>
        <w:pStyle w:val="a3"/>
        <w:numPr>
          <w:ilvl w:val="0"/>
          <w:numId w:val="6"/>
        </w:numPr>
        <w:tabs>
          <w:tab w:val="left" w:pos="1333"/>
        </w:tabs>
        <w:ind w:firstLine="720"/>
        <w:jc w:val="both"/>
        <w:rPr>
          <w:color w:val="auto"/>
          <w:sz w:val="24"/>
          <w:szCs w:val="24"/>
        </w:rPr>
      </w:pPr>
      <w:bookmarkStart w:id="41" w:name="bookmark40"/>
      <w:bookmarkEnd w:id="41"/>
      <w:r>
        <w:rPr>
          <w:rStyle w:val="1"/>
          <w:u w:val="single"/>
        </w:rPr>
        <w:t>Ответственность обучающихся:</w:t>
      </w:r>
    </w:p>
    <w:p w:rsidR="00877955" w:rsidRDefault="00877955">
      <w:pPr>
        <w:pStyle w:val="a3"/>
        <w:numPr>
          <w:ilvl w:val="0"/>
          <w:numId w:val="7"/>
        </w:numPr>
        <w:tabs>
          <w:tab w:val="left" w:pos="1525"/>
        </w:tabs>
        <w:ind w:firstLine="720"/>
        <w:jc w:val="both"/>
        <w:rPr>
          <w:color w:val="auto"/>
          <w:sz w:val="24"/>
          <w:szCs w:val="24"/>
        </w:rPr>
      </w:pPr>
      <w:bookmarkStart w:id="42" w:name="bookmark41"/>
      <w:bookmarkEnd w:id="42"/>
      <w:r>
        <w:rPr>
          <w:rStyle w:val="1"/>
        </w:rPr>
        <w:t>В случае, если обучающийся пришел в Школу без школьной формы, по требованию дежурного администратора (учителя, классного руководителя) он должен написать объяснительную.</w:t>
      </w:r>
    </w:p>
    <w:p w:rsidR="00877955" w:rsidRDefault="00877955">
      <w:pPr>
        <w:pStyle w:val="a3"/>
        <w:numPr>
          <w:ilvl w:val="0"/>
          <w:numId w:val="7"/>
        </w:numPr>
        <w:tabs>
          <w:tab w:val="left" w:pos="1525"/>
        </w:tabs>
        <w:ind w:firstLine="720"/>
        <w:jc w:val="both"/>
        <w:rPr>
          <w:color w:val="auto"/>
          <w:sz w:val="24"/>
          <w:szCs w:val="24"/>
        </w:rPr>
      </w:pPr>
      <w:bookmarkStart w:id="43" w:name="bookmark42"/>
      <w:bookmarkEnd w:id="43"/>
      <w:r>
        <w:rPr>
          <w:rStyle w:val="1"/>
        </w:rPr>
        <w:t xml:space="preserve">В случае, если обучающийся пришел в Школу без сменной обуви, по требованию дежурного администратора (учителя, классного руководителя) </w:t>
      </w:r>
      <w:r>
        <w:rPr>
          <w:rStyle w:val="1"/>
        </w:rPr>
        <w:lastRenderedPageBreak/>
        <w:t>он должен написать объяснительную.</w:t>
      </w:r>
    </w:p>
    <w:p w:rsidR="00877955" w:rsidRDefault="00877955">
      <w:pPr>
        <w:pStyle w:val="a3"/>
        <w:numPr>
          <w:ilvl w:val="0"/>
          <w:numId w:val="7"/>
        </w:numPr>
        <w:tabs>
          <w:tab w:val="left" w:pos="1520"/>
        </w:tabs>
        <w:ind w:firstLine="720"/>
        <w:jc w:val="both"/>
        <w:rPr>
          <w:color w:val="auto"/>
          <w:sz w:val="24"/>
          <w:szCs w:val="24"/>
        </w:rPr>
      </w:pPr>
      <w:bookmarkStart w:id="44" w:name="bookmark43"/>
      <w:bookmarkEnd w:id="44"/>
      <w:r>
        <w:rPr>
          <w:rStyle w:val="1"/>
        </w:rPr>
        <w:t>Обучающийся имеет право вернуться домой и надеть школьную форму.</w:t>
      </w:r>
    </w:p>
    <w:p w:rsidR="00877955" w:rsidRDefault="00877955">
      <w:pPr>
        <w:pStyle w:val="a3"/>
        <w:numPr>
          <w:ilvl w:val="0"/>
          <w:numId w:val="7"/>
        </w:numPr>
        <w:tabs>
          <w:tab w:val="left" w:pos="1524"/>
        </w:tabs>
        <w:ind w:firstLine="700"/>
        <w:jc w:val="both"/>
        <w:rPr>
          <w:color w:val="auto"/>
          <w:sz w:val="24"/>
          <w:szCs w:val="24"/>
        </w:rPr>
      </w:pPr>
      <w:bookmarkStart w:id="45" w:name="bookmark44"/>
      <w:bookmarkEnd w:id="45"/>
      <w:r>
        <w:rPr>
          <w:rStyle w:val="1"/>
        </w:rPr>
        <w:t>Обучающийся имеет право вернуться домой за сменной обувью.</w:t>
      </w:r>
    </w:p>
    <w:p w:rsidR="00877955" w:rsidRDefault="00877955">
      <w:pPr>
        <w:pStyle w:val="a3"/>
        <w:numPr>
          <w:ilvl w:val="0"/>
          <w:numId w:val="7"/>
        </w:numPr>
        <w:tabs>
          <w:tab w:val="left" w:pos="1502"/>
        </w:tabs>
        <w:ind w:firstLine="760"/>
        <w:jc w:val="both"/>
        <w:rPr>
          <w:color w:val="auto"/>
          <w:sz w:val="24"/>
          <w:szCs w:val="24"/>
        </w:rPr>
      </w:pPr>
      <w:bookmarkStart w:id="46" w:name="bookmark45"/>
      <w:bookmarkEnd w:id="46"/>
      <w:r>
        <w:rPr>
          <w:rStyle w:val="1"/>
        </w:rPr>
        <w:t>В случае, если обучающийся пришел в Школу без школьной формы либо без сменной обуви, он допускается на занятия, но дежурный администратор (учитель, классному руководитель) доносит информацию до родителей с предупреждением о том, чтобы родители приняли соответствующие меры, то есть обеспечили приход в школу своего ребенка в школьной форме либо со сменной обувью.</w:t>
      </w:r>
    </w:p>
    <w:p w:rsidR="00877955" w:rsidRDefault="00877955">
      <w:pPr>
        <w:pStyle w:val="a3"/>
        <w:spacing w:after="300"/>
        <w:ind w:firstLine="84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За неоднократное нахождение в Школе без школьной формы либо без сменной обуви обучающийся может быть приглашён на Совет профилактики несовершеннолетних Школы с родителями (лицами их заменяющими).</w:t>
      </w:r>
    </w:p>
    <w:p w:rsidR="00877955" w:rsidRDefault="00877955">
      <w:pPr>
        <w:pStyle w:val="11"/>
        <w:keepNext/>
        <w:keepLines/>
        <w:numPr>
          <w:ilvl w:val="0"/>
          <w:numId w:val="8"/>
        </w:numPr>
        <w:tabs>
          <w:tab w:val="left" w:pos="427"/>
        </w:tabs>
        <w:spacing w:after="0"/>
        <w:rPr>
          <w:b w:val="0"/>
          <w:bCs w:val="0"/>
          <w:color w:val="auto"/>
          <w:sz w:val="24"/>
          <w:szCs w:val="24"/>
        </w:rPr>
      </w:pPr>
      <w:bookmarkStart w:id="47" w:name="bookmark48"/>
      <w:bookmarkStart w:id="48" w:name="bookmark46"/>
      <w:bookmarkStart w:id="49" w:name="bookmark47"/>
      <w:bookmarkStart w:id="50" w:name="bookmark49"/>
      <w:bookmarkEnd w:id="47"/>
      <w:r>
        <w:rPr>
          <w:rStyle w:val="10"/>
          <w:b/>
          <w:bCs/>
        </w:rPr>
        <w:t>Права и обязанности родителей обучающихся</w:t>
      </w:r>
      <w:r>
        <w:rPr>
          <w:rStyle w:val="10"/>
          <w:b/>
          <w:bCs/>
        </w:rPr>
        <w:br/>
        <w:t>(лиц их заменяющих)</w:t>
      </w:r>
      <w:bookmarkEnd w:id="48"/>
      <w:bookmarkEnd w:id="49"/>
      <w:bookmarkEnd w:id="50"/>
    </w:p>
    <w:p w:rsidR="00877955" w:rsidRDefault="00877955">
      <w:pPr>
        <w:pStyle w:val="a3"/>
        <w:numPr>
          <w:ilvl w:val="0"/>
          <w:numId w:val="9"/>
        </w:numPr>
        <w:tabs>
          <w:tab w:val="left" w:pos="1326"/>
        </w:tabs>
        <w:ind w:firstLine="760"/>
        <w:jc w:val="both"/>
        <w:rPr>
          <w:color w:val="auto"/>
          <w:sz w:val="24"/>
          <w:szCs w:val="24"/>
        </w:rPr>
      </w:pPr>
      <w:bookmarkStart w:id="51" w:name="bookmark50"/>
      <w:bookmarkEnd w:id="51"/>
      <w:r>
        <w:rPr>
          <w:rStyle w:val="1"/>
        </w:rPr>
        <w:t>Родители имеют право:</w:t>
      </w:r>
    </w:p>
    <w:p w:rsidR="00877955" w:rsidRDefault="00877955">
      <w:pPr>
        <w:pStyle w:val="a3"/>
        <w:ind w:firstLine="76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Обсуждать на родительских собраниях класса и Школы вопросы, имеющие отношения к школьной форме обучающихся, вносить свои предложения к администрации Школы в отношении школьной формы и внешнего вида обучающихся.</w:t>
      </w:r>
    </w:p>
    <w:p w:rsidR="00877955" w:rsidRDefault="00877955">
      <w:pPr>
        <w:pStyle w:val="a3"/>
        <w:numPr>
          <w:ilvl w:val="0"/>
          <w:numId w:val="9"/>
        </w:numPr>
        <w:tabs>
          <w:tab w:val="left" w:pos="1331"/>
        </w:tabs>
        <w:ind w:firstLine="760"/>
        <w:jc w:val="both"/>
        <w:rPr>
          <w:color w:val="auto"/>
          <w:sz w:val="24"/>
          <w:szCs w:val="24"/>
        </w:rPr>
      </w:pPr>
      <w:bookmarkStart w:id="52" w:name="bookmark51"/>
      <w:bookmarkEnd w:id="52"/>
      <w:r>
        <w:rPr>
          <w:rStyle w:val="1"/>
        </w:rPr>
        <w:t>Родители обязаны:</w:t>
      </w:r>
    </w:p>
    <w:p w:rsidR="00877955" w:rsidRDefault="00877955">
      <w:pPr>
        <w:pStyle w:val="a3"/>
        <w:ind w:firstLine="76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Своевременно приобрести школьную и спортивную формы, сменную, спортивную обувь до начала учебного года.</w:t>
      </w:r>
    </w:p>
    <w:p w:rsidR="00877955" w:rsidRDefault="00877955">
      <w:pPr>
        <w:pStyle w:val="a3"/>
        <w:ind w:firstLine="76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Ежедневно контролировать внешний вид учащегося перед выходом его в Школу в соответствие с требованиями настоящего Положения.</w:t>
      </w:r>
    </w:p>
    <w:p w:rsidR="00877955" w:rsidRDefault="00877955">
      <w:pPr>
        <w:pStyle w:val="a3"/>
        <w:ind w:firstLine="76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Следить за состоянием школьной формы своего ребенка.</w:t>
      </w:r>
    </w:p>
    <w:p w:rsidR="00877955" w:rsidRDefault="00877955">
      <w:pPr>
        <w:pStyle w:val="a3"/>
        <w:ind w:firstLine="76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Принимать меры для обеспечения внешнего вида обучающегося согласно Положению.</w:t>
      </w:r>
    </w:p>
    <w:p w:rsidR="00877955" w:rsidRDefault="00877955">
      <w:pPr>
        <w:pStyle w:val="a3"/>
        <w:spacing w:after="300"/>
        <w:ind w:firstLine="76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Приходить на Совет по профилактике несовершеннолетних по вопросу неисполнения данного Положения.</w:t>
      </w:r>
    </w:p>
    <w:p w:rsidR="00877955" w:rsidRDefault="00877955">
      <w:pPr>
        <w:pStyle w:val="11"/>
        <w:keepNext/>
        <w:keepLines/>
        <w:numPr>
          <w:ilvl w:val="0"/>
          <w:numId w:val="8"/>
        </w:numPr>
        <w:tabs>
          <w:tab w:val="left" w:pos="542"/>
        </w:tabs>
        <w:rPr>
          <w:b w:val="0"/>
          <w:bCs w:val="0"/>
          <w:color w:val="auto"/>
          <w:sz w:val="24"/>
          <w:szCs w:val="24"/>
        </w:rPr>
      </w:pPr>
      <w:bookmarkStart w:id="53" w:name="bookmark54"/>
      <w:bookmarkStart w:id="54" w:name="bookmark52"/>
      <w:bookmarkStart w:id="55" w:name="bookmark53"/>
      <w:bookmarkStart w:id="56" w:name="bookmark55"/>
      <w:bookmarkEnd w:id="53"/>
      <w:r>
        <w:rPr>
          <w:rStyle w:val="10"/>
          <w:b/>
          <w:bCs/>
        </w:rPr>
        <w:t>Права и обязанности классного руководителя</w:t>
      </w:r>
      <w:bookmarkEnd w:id="54"/>
      <w:bookmarkEnd w:id="55"/>
      <w:bookmarkEnd w:id="56"/>
    </w:p>
    <w:p w:rsidR="00877955" w:rsidRDefault="00877955">
      <w:pPr>
        <w:pStyle w:val="a3"/>
        <w:numPr>
          <w:ilvl w:val="0"/>
          <w:numId w:val="10"/>
        </w:numPr>
        <w:tabs>
          <w:tab w:val="left" w:pos="1286"/>
        </w:tabs>
        <w:ind w:firstLine="760"/>
        <w:jc w:val="both"/>
        <w:rPr>
          <w:color w:val="auto"/>
          <w:sz w:val="24"/>
          <w:szCs w:val="24"/>
        </w:rPr>
      </w:pPr>
      <w:bookmarkStart w:id="57" w:name="bookmark56"/>
      <w:bookmarkEnd w:id="57"/>
      <w:r>
        <w:rPr>
          <w:rStyle w:val="1"/>
        </w:rPr>
        <w:t>Классный руководитель имеет право разъяснять пункты данного Положения учащимся и родителям (лицам их заменяющим) под личную подпись.</w:t>
      </w:r>
    </w:p>
    <w:p w:rsidR="00877955" w:rsidRDefault="00877955">
      <w:pPr>
        <w:pStyle w:val="a3"/>
        <w:numPr>
          <w:ilvl w:val="0"/>
          <w:numId w:val="10"/>
        </w:numPr>
        <w:tabs>
          <w:tab w:val="left" w:pos="1326"/>
        </w:tabs>
        <w:ind w:firstLine="760"/>
        <w:jc w:val="both"/>
        <w:rPr>
          <w:color w:val="auto"/>
          <w:sz w:val="24"/>
          <w:szCs w:val="24"/>
        </w:rPr>
      </w:pPr>
      <w:bookmarkStart w:id="58" w:name="bookmark57"/>
      <w:bookmarkEnd w:id="58"/>
      <w:r>
        <w:rPr>
          <w:rStyle w:val="1"/>
        </w:rPr>
        <w:t>Классный руководитель обязан:</w:t>
      </w:r>
    </w:p>
    <w:p w:rsidR="00877955" w:rsidRDefault="00877955">
      <w:pPr>
        <w:pStyle w:val="a3"/>
        <w:ind w:firstLine="76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Осуществлять ежедневный контроль на предмет ношения обучающимися своего класса школьной формы и сменной обуви.</w:t>
      </w:r>
    </w:p>
    <w:p w:rsidR="00877955" w:rsidRDefault="00877955">
      <w:pPr>
        <w:pStyle w:val="a3"/>
        <w:ind w:firstLine="760"/>
        <w:jc w:val="both"/>
        <w:rPr>
          <w:rFonts w:ascii="Courier New" w:hAnsi="Courier New" w:cs="Courier New"/>
          <w:color w:val="auto"/>
          <w:sz w:val="24"/>
          <w:szCs w:val="24"/>
        </w:rPr>
      </w:pPr>
      <w:r>
        <w:rPr>
          <w:rStyle w:val="1"/>
        </w:rPr>
        <w:t>Своевременно ставить родителей в известность о факте отсутствия школьной формы либо сменной обуви у обучающегося.</w:t>
      </w:r>
    </w:p>
    <w:p w:rsidR="00877955" w:rsidRDefault="00D11286">
      <w:pPr>
        <w:spacing w:line="1" w:lineRule="exact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317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A6C26" id="Rectangle 5" o:spid="_x0000_s1026" style="position:absolute;margin-left:0;margin-top:0;width:595pt;height:84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" o:allowincell="f" fillcolor="#fefefe" stroked="f">
                <w10:wrap anchorx="page" anchory="page"/>
              </v:rect>
            </w:pict>
          </mc:Fallback>
        </mc:AlternateContent>
      </w:r>
    </w:p>
    <w:p w:rsidR="00877955" w:rsidRDefault="00877955">
      <w:pPr>
        <w:pStyle w:val="a3"/>
        <w:spacing w:after="300"/>
        <w:ind w:firstLine="700"/>
        <w:jc w:val="both"/>
        <w:rPr>
          <w:rStyle w:val="1"/>
        </w:rPr>
      </w:pPr>
      <w:r>
        <w:rPr>
          <w:rStyle w:val="1"/>
        </w:rPr>
        <w:t>Действовать в рамках своей компетенции на основании должностной инструкции.</w:t>
      </w:r>
    </w:p>
    <w:p w:rsidR="004958DF" w:rsidRPr="004958DF" w:rsidRDefault="004958DF" w:rsidP="004958DF">
      <w:pPr>
        <w:pStyle w:val="11"/>
        <w:keepNext/>
        <w:keepLines/>
        <w:numPr>
          <w:ilvl w:val="0"/>
          <w:numId w:val="8"/>
        </w:numPr>
        <w:tabs>
          <w:tab w:val="left" w:pos="593"/>
        </w:tabs>
        <w:spacing w:after="260"/>
      </w:pPr>
      <w:bookmarkStart w:id="59" w:name="bookmark102"/>
      <w:bookmarkStart w:id="60" w:name="bookmark103"/>
      <w:bookmarkStart w:id="61" w:name="bookmark105"/>
      <w:r w:rsidRPr="004958DF">
        <w:t>Заключительные положения.</w:t>
      </w:r>
      <w:bookmarkEnd w:id="59"/>
      <w:bookmarkEnd w:id="60"/>
      <w:bookmarkEnd w:id="61"/>
    </w:p>
    <w:p w:rsidR="004958DF" w:rsidRPr="004958DF" w:rsidRDefault="004958DF" w:rsidP="004958DF">
      <w:pPr>
        <w:pStyle w:val="12"/>
        <w:numPr>
          <w:ilvl w:val="0"/>
          <w:numId w:val="16"/>
        </w:numPr>
        <w:tabs>
          <w:tab w:val="left" w:pos="540"/>
        </w:tabs>
        <w:jc w:val="both"/>
        <w:rPr>
          <w:sz w:val="28"/>
          <w:szCs w:val="28"/>
        </w:rPr>
      </w:pPr>
      <w:bookmarkStart w:id="62" w:name="bookmark106"/>
      <w:bookmarkEnd w:id="62"/>
      <w:r w:rsidRPr="004958DF">
        <w:rPr>
          <w:sz w:val="28"/>
          <w:szCs w:val="28"/>
        </w:rPr>
        <w:t xml:space="preserve">Без спортивной формы допуск обучающихся на уроки физической </w:t>
      </w:r>
      <w:r w:rsidRPr="004958DF">
        <w:rPr>
          <w:sz w:val="28"/>
          <w:szCs w:val="28"/>
        </w:rPr>
        <w:lastRenderedPageBreak/>
        <w:t>культуры и спортивные мероприятия категорически запрещается.</w:t>
      </w:r>
    </w:p>
    <w:p w:rsidR="004958DF" w:rsidRPr="004958DF" w:rsidRDefault="004958DF" w:rsidP="004958DF">
      <w:pPr>
        <w:pStyle w:val="12"/>
        <w:numPr>
          <w:ilvl w:val="0"/>
          <w:numId w:val="16"/>
        </w:numPr>
        <w:tabs>
          <w:tab w:val="left" w:pos="535"/>
        </w:tabs>
        <w:jc w:val="both"/>
        <w:rPr>
          <w:sz w:val="28"/>
          <w:szCs w:val="28"/>
        </w:rPr>
      </w:pPr>
      <w:bookmarkStart w:id="63" w:name="bookmark107"/>
      <w:bookmarkEnd w:id="63"/>
      <w:r w:rsidRPr="004958DF">
        <w:rPr>
          <w:sz w:val="28"/>
          <w:szCs w:val="28"/>
        </w:rPr>
        <w:t>Школа не вправе обязывать родителей (законных представителей) обучающегося приобретать форму у конкретного поставщика.</w:t>
      </w:r>
    </w:p>
    <w:p w:rsidR="004958DF" w:rsidRPr="004958DF" w:rsidRDefault="004958DF" w:rsidP="004958DF">
      <w:pPr>
        <w:pStyle w:val="12"/>
        <w:numPr>
          <w:ilvl w:val="0"/>
          <w:numId w:val="16"/>
        </w:numPr>
        <w:tabs>
          <w:tab w:val="left" w:pos="535"/>
        </w:tabs>
        <w:jc w:val="both"/>
        <w:rPr>
          <w:sz w:val="28"/>
          <w:szCs w:val="28"/>
        </w:rPr>
      </w:pPr>
      <w:bookmarkStart w:id="64" w:name="bookmark108"/>
      <w:bookmarkEnd w:id="64"/>
      <w:r w:rsidRPr="004958DF">
        <w:rPr>
          <w:sz w:val="28"/>
          <w:szCs w:val="28"/>
        </w:rPr>
        <w:t>Настоящее Положение принимается педагогическим советом школы с учетом мнения обучающихся и их родителей (законных представителей). Обучающиеся и родители (законные представители) направляют (передают) свои мотивированные мнения (предложения) администрации школы в течение 5 рабочих дней после размещения настоящего Положения на официальном сайте школы для обсуждения.</w:t>
      </w:r>
    </w:p>
    <w:p w:rsidR="004958DF" w:rsidRPr="004958DF" w:rsidRDefault="004958DF" w:rsidP="004958DF">
      <w:pPr>
        <w:pStyle w:val="12"/>
        <w:numPr>
          <w:ilvl w:val="0"/>
          <w:numId w:val="16"/>
        </w:numPr>
        <w:tabs>
          <w:tab w:val="left" w:pos="530"/>
        </w:tabs>
        <w:spacing w:after="540"/>
        <w:rPr>
          <w:sz w:val="28"/>
          <w:szCs w:val="28"/>
        </w:rPr>
      </w:pPr>
      <w:bookmarkStart w:id="65" w:name="bookmark109"/>
      <w:bookmarkEnd w:id="65"/>
      <w:r w:rsidRPr="004958DF">
        <w:rPr>
          <w:sz w:val="28"/>
          <w:szCs w:val="28"/>
        </w:rPr>
        <w:t>Положение действует со дня его утверждения и до отмены его действия или принятия нового.</w:t>
      </w:r>
    </w:p>
    <w:p w:rsidR="004958DF" w:rsidRDefault="004958DF">
      <w:pPr>
        <w:pStyle w:val="a3"/>
        <w:spacing w:after="300"/>
        <w:ind w:firstLine="700"/>
        <w:jc w:val="both"/>
        <w:rPr>
          <w:rFonts w:ascii="Courier New" w:hAnsi="Courier New" w:cs="Courier New"/>
          <w:color w:val="auto"/>
          <w:sz w:val="24"/>
          <w:szCs w:val="24"/>
        </w:rPr>
      </w:pPr>
    </w:p>
    <w:sectPr w:rsidR="004958DF" w:rsidSect="00151FE4">
      <w:pgSz w:w="11900" w:h="16840"/>
      <w:pgMar w:top="601" w:right="598" w:bottom="865" w:left="1592" w:header="173" w:footer="437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54848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54848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54848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54848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54848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54848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54848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54848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54848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3.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5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1">
      <w:start w:val="5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2">
      <w:start w:val="5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3">
      <w:start w:val="5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4">
      <w:start w:val="5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5">
      <w:start w:val="5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6">
      <w:start w:val="5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7">
      <w:start w:val="5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8">
      <w:start w:val="5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2B2B2D"/>
        <w:spacing w:val="0"/>
        <w:w w:val="100"/>
        <w:position w:val="0"/>
        <w:sz w:val="28"/>
        <w:szCs w:val="28"/>
        <w:u w:val="none"/>
      </w:rPr>
    </w:lvl>
  </w:abstractNum>
  <w:abstractNum w:abstractNumId="10" w15:restartNumberingAfterBreak="0">
    <w:nsid w:val="25403B04"/>
    <w:multiLevelType w:val="multilevel"/>
    <w:tmpl w:val="9C34E10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B2B2B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02542E5"/>
    <w:multiLevelType w:val="multilevel"/>
    <w:tmpl w:val="2BB0582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0707909"/>
    <w:multiLevelType w:val="multilevel"/>
    <w:tmpl w:val="61FEA6A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2B2B2D"/>
        <w:sz w:val="28"/>
      </w:rPr>
    </w:lvl>
    <w:lvl w:ilvl="1">
      <w:start w:val="2"/>
      <w:numFmt w:val="decimal"/>
      <w:lvlText w:val="%1.%2."/>
      <w:lvlJc w:val="left"/>
      <w:pPr>
        <w:ind w:left="830" w:hanging="450"/>
      </w:pPr>
      <w:rPr>
        <w:rFonts w:cs="Times New Roman" w:hint="default"/>
        <w:color w:val="2B2B2D"/>
        <w:sz w:val="28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cs="Times New Roman" w:hint="default"/>
        <w:color w:val="2B2B2D"/>
        <w:sz w:val="28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cs="Times New Roman" w:hint="default"/>
        <w:color w:val="2B2B2D"/>
        <w:sz w:val="28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cs="Times New Roman" w:hint="default"/>
        <w:color w:val="2B2B2D"/>
        <w:sz w:val="28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cs="Times New Roman" w:hint="default"/>
        <w:color w:val="2B2B2D"/>
        <w:sz w:val="28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cs="Times New Roman" w:hint="default"/>
        <w:color w:val="2B2B2D"/>
        <w:sz w:val="28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cs="Times New Roman" w:hint="default"/>
        <w:color w:val="2B2B2D"/>
        <w:sz w:val="28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cs="Times New Roman" w:hint="default"/>
        <w:color w:val="2B2B2D"/>
        <w:sz w:val="28"/>
      </w:rPr>
    </w:lvl>
  </w:abstractNum>
  <w:abstractNum w:abstractNumId="13" w15:restartNumberingAfterBreak="0">
    <w:nsid w:val="3480463B"/>
    <w:multiLevelType w:val="multilevel"/>
    <w:tmpl w:val="3224E9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B2B2B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BD8076F"/>
    <w:multiLevelType w:val="multilevel"/>
    <w:tmpl w:val="C398356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B2B2B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7CEA784A"/>
    <w:multiLevelType w:val="multilevel"/>
    <w:tmpl w:val="0B50761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2B2B2D"/>
        <w:sz w:val="28"/>
      </w:rPr>
    </w:lvl>
    <w:lvl w:ilvl="1">
      <w:start w:val="6"/>
      <w:numFmt w:val="decimal"/>
      <w:lvlText w:val="%1.%2."/>
      <w:lvlJc w:val="left"/>
      <w:pPr>
        <w:ind w:left="900" w:hanging="450"/>
      </w:pPr>
      <w:rPr>
        <w:rFonts w:cs="Times New Roman" w:hint="default"/>
        <w:color w:val="2B2B2D"/>
        <w:sz w:val="28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  <w:color w:val="2B2B2D"/>
        <w:sz w:val="28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cs="Times New Roman" w:hint="default"/>
        <w:color w:val="2B2B2D"/>
        <w:sz w:val="28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  <w:color w:val="2B2B2D"/>
        <w:sz w:val="28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cs="Times New Roman" w:hint="default"/>
        <w:color w:val="2B2B2D"/>
        <w:sz w:val="28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cs="Times New Roman" w:hint="default"/>
        <w:color w:val="2B2B2D"/>
        <w:sz w:val="28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cs="Times New Roman" w:hint="default"/>
        <w:color w:val="2B2B2D"/>
        <w:sz w:val="28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cs="Times New Roman" w:hint="default"/>
        <w:color w:val="2B2B2D"/>
        <w:sz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5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8DF"/>
    <w:rsid w:val="00151FE4"/>
    <w:rsid w:val="002C21D0"/>
    <w:rsid w:val="004958DF"/>
    <w:rsid w:val="00877955"/>
    <w:rsid w:val="00B73AA5"/>
    <w:rsid w:val="00B77949"/>
    <w:rsid w:val="00C359B7"/>
    <w:rsid w:val="00D11286"/>
    <w:rsid w:val="00E9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7A53F19-CA32-4C25-9C0C-47C0F64E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Pr>
      <w:rFonts w:ascii="Times New Roman" w:hAnsi="Times New Roman" w:cs="Times New Roman"/>
      <w:color w:val="2B2B2D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Arial" w:hAnsi="Arial" w:cs="Arial"/>
      <w:i/>
      <w:iCs/>
      <w:color w:val="9E9EBC"/>
      <w:sz w:val="22"/>
      <w:szCs w:val="22"/>
      <w:u w:val="none"/>
    </w:rPr>
  </w:style>
  <w:style w:type="character" w:customStyle="1" w:styleId="10">
    <w:name w:val="Заголовок №1_"/>
    <w:basedOn w:val="a0"/>
    <w:link w:val="11"/>
    <w:locked/>
    <w:rPr>
      <w:rFonts w:ascii="Times New Roman" w:hAnsi="Times New Roman" w:cs="Times New Roman"/>
      <w:b/>
      <w:bCs/>
      <w:color w:val="2B2B2D"/>
      <w:sz w:val="28"/>
      <w:szCs w:val="28"/>
      <w:u w:val="none"/>
    </w:rPr>
  </w:style>
  <w:style w:type="paragraph" w:styleId="a3">
    <w:name w:val="Body Text"/>
    <w:basedOn w:val="a"/>
    <w:link w:val="1"/>
    <w:uiPriority w:val="99"/>
    <w:pPr>
      <w:ind w:firstLine="400"/>
    </w:pPr>
    <w:rPr>
      <w:rFonts w:ascii="Times New Roman" w:hAnsi="Times New Roman" w:cs="Times New Roman"/>
      <w:color w:val="2B2B2D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Pr>
      <w:color w:val="000000"/>
    </w:rPr>
  </w:style>
  <w:style w:type="character" w:customStyle="1" w:styleId="3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Courier New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ind w:right="240"/>
    </w:pPr>
    <w:rPr>
      <w:rFonts w:ascii="Arial" w:hAnsi="Arial" w:cs="Arial"/>
      <w:i/>
      <w:iCs/>
      <w:color w:val="9E9EBC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hAnsi="Times New Roman" w:cs="Times New Roman"/>
      <w:b/>
      <w:bCs/>
      <w:color w:val="2B2B2D"/>
      <w:sz w:val="28"/>
      <w:szCs w:val="28"/>
    </w:rPr>
  </w:style>
  <w:style w:type="character" w:customStyle="1" w:styleId="a5">
    <w:name w:val="Основной текст_"/>
    <w:link w:val="12"/>
    <w:locked/>
    <w:rsid w:val="004958DF"/>
    <w:rPr>
      <w:rFonts w:ascii="Times New Roman" w:hAnsi="Times New Roman"/>
      <w:color w:val="2B2B2B"/>
    </w:rPr>
  </w:style>
  <w:style w:type="paragraph" w:customStyle="1" w:styleId="12">
    <w:name w:val="Основной текст1"/>
    <w:basedOn w:val="a"/>
    <w:link w:val="a5"/>
    <w:rsid w:val="004958DF"/>
    <w:rPr>
      <w:rFonts w:ascii="Times New Roman" w:hAnsi="Times New Roman" w:cs="Times New Roman"/>
      <w:color w:val="2B2B2B"/>
    </w:rPr>
  </w:style>
  <w:style w:type="table" w:styleId="a6">
    <w:name w:val="Table Grid"/>
    <w:basedOn w:val="a1"/>
    <w:uiPriority w:val="39"/>
    <w:rsid w:val="00C35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51FE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1FE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2021-11-01T11:41:00Z</cp:lastPrinted>
  <dcterms:created xsi:type="dcterms:W3CDTF">2021-11-01T11:49:00Z</dcterms:created>
  <dcterms:modified xsi:type="dcterms:W3CDTF">2021-11-01T11:49:00Z</dcterms:modified>
</cp:coreProperties>
</file>